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6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8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исполняя обязанности мирового судьи судебного участка № 5 Ханты-Мансийского судебного района,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№ 5-</w:t>
      </w:r>
      <w:r>
        <w:rPr>
          <w:rFonts w:ascii="Times New Roman" w:eastAsia="Times New Roman" w:hAnsi="Times New Roman" w:cs="Times New Roman"/>
          <w:sz w:val="26"/>
          <w:szCs w:val="26"/>
        </w:rPr>
        <w:t>793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-2805/2026, возбужденное по ч.1 ст.20.25 КоАП РФ в отношении </w:t>
      </w:r>
      <w:r>
        <w:rPr>
          <w:rStyle w:val="cat-UserDefinedgrp-21rplc-5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07.81994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рождения, </w:t>
      </w:r>
      <w:r>
        <w:rPr>
          <w:rStyle w:val="cat-PassportDatagrp-15rplc-6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зарегистрированного по адресу: </w:t>
      </w:r>
      <w:r>
        <w:rPr>
          <w:rStyle w:val="cat-Addressgrp-2rplc-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в/у </w:t>
      </w:r>
      <w:r>
        <w:rPr>
          <w:rStyle w:val="cat-PhoneNumbergrp-17rplc-8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Style w:val="cat-ExternalSystemDefinedgrp-20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31.03.2026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.2026 в </w:t>
      </w:r>
      <w:r>
        <w:rPr>
          <w:rStyle w:val="cat-Timegrp-16rplc-10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2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зарегистрированный по адресу: </w:t>
      </w:r>
      <w:r>
        <w:rPr>
          <w:rStyle w:val="cat-Addressgrp-3rplc-1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, .</w:t>
      </w:r>
      <w:r>
        <w:rPr>
          <w:rFonts w:ascii="Times New Roman" w:eastAsia="Times New Roman" w:hAnsi="Times New Roman" w:cs="Times New Roman"/>
          <w:sz w:val="26"/>
          <w:szCs w:val="26"/>
        </w:rPr>
        <w:t>Сельярово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Addressgrp-4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уплатил административный штраф в установленные законом сроки в размере </w:t>
      </w:r>
      <w:r>
        <w:rPr>
          <w:rStyle w:val="cat-Sumgrp-13rplc-15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постановлению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18810086240001982484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7rplc-1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24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5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явился, о месте и времени рассмотрения дела извещен надлежащим образом. Ходатайство об отложении рассмотрения дела не поступило.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</w:t>
      </w:r>
      <w:r>
        <w:rPr>
          <w:rFonts w:ascii="Times New Roman" w:eastAsia="Times New Roman" w:hAnsi="Times New Roman" w:cs="Times New Roman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продолжил рассмотрение дела в отсутствие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ст.20.25 КоАП РФ административным правонарушением признается н</w:t>
      </w:r>
      <w:r>
        <w:rPr>
          <w:rFonts w:ascii="Times New Roman" w:eastAsia="Times New Roman" w:hAnsi="Times New Roman" w:cs="Times New Roman"/>
          <w:sz w:val="26"/>
          <w:szCs w:val="26"/>
        </w:rPr>
        <w:t>еуплата административного штрафа в срок, предусмотренный настоящим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294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Кодексом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ч.5 ст.28.2 КоАП РФ в случае отказа лица, в отношении которого возбуждено дело об административном правонарушении, от подписания протокола, в нем делается соответствующая запись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FIOgrp-11rplc-21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Style w:val="cat-UserDefinedgrp-27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неуплате штрафа в установленный законом срок подтверждается исследованными судом: протоколом об административном правонарушении; почтовыми отправлениями; копией постановления по делу об административном правонарушении; сведениями из ГИС ГМП,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UserDefinedgrp-26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5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его действия по факту неуплаты </w:t>
      </w:r>
      <w:r>
        <w:rPr>
          <w:rFonts w:ascii="Times New Roman" w:eastAsia="Times New Roman" w:hAnsi="Times New Roman" w:cs="Times New Roman"/>
          <w:sz w:val="26"/>
          <w:szCs w:val="26"/>
        </w:rPr>
        <w:t>штрафа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нарушителя мировой судья квалифицирует по ч.1 ст.20.25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судом не установлено.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Определяя вид и меру наказания нарушителю, суд учитывает характер правонарушения и его последствия, личность нарушителя.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ст.ст.29.9, 29.10 КоАП РФ, мировой судья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Style w:val="cat-UserDefinedgrp-28rplc-27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виновным в </w:t>
      </w:r>
      <w:r>
        <w:rPr>
          <w:rFonts w:ascii="Times New Roman" w:eastAsia="Times New Roman" w:hAnsi="Times New Roman" w:cs="Times New Roman"/>
          <w:sz w:val="26"/>
          <w:szCs w:val="26"/>
        </w:rPr>
        <w:t>совершении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Style w:val="cat-Sumgrp-14rplc-28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 копии постановления.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лицу, привлекаемому к административной ответственности, что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ст.32.2 КоАП РФ, судья, орган, должностное лицо, вынесшие постановление, направляют в течение трех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УФК по </w:t>
      </w:r>
      <w:r>
        <w:rPr>
          <w:rStyle w:val="cat-Addressgrp-5rplc-29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(Департамент административного обеспечения </w:t>
      </w:r>
      <w:r>
        <w:rPr>
          <w:rStyle w:val="cat-Addressgrp-1rplc-3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Style w:val="cat-UserDefinedgrp-29rplc-31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Style w:val="cat-FIOgrp-12rplc-35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>
        <w:rPr>
          <w:rStyle w:val="cat-FIOgrp-12rplc-36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8rplc-3">
    <w:name w:val="cat-FIO grp-8 rplc-3"/>
    <w:basedOn w:val="DefaultParagraphFont"/>
  </w:style>
  <w:style w:type="character" w:customStyle="1" w:styleId="cat-UserDefinedgrp-21rplc-5">
    <w:name w:val="cat-UserDefined grp-21 rplc-5"/>
    <w:basedOn w:val="DefaultParagraphFont"/>
  </w:style>
  <w:style w:type="character" w:customStyle="1" w:styleId="cat-PassportDatagrp-15rplc-6">
    <w:name w:val="cat-PassportData grp-15 rplc-6"/>
    <w:basedOn w:val="DefaultParagraphFont"/>
  </w:style>
  <w:style w:type="character" w:customStyle="1" w:styleId="cat-Addressgrp-2rplc-7">
    <w:name w:val="cat-Address grp-2 rplc-7"/>
    <w:basedOn w:val="DefaultParagraphFont"/>
  </w:style>
  <w:style w:type="character" w:customStyle="1" w:styleId="cat-PhoneNumbergrp-17rplc-8">
    <w:name w:val="cat-PhoneNumber grp-17 rplc-8"/>
    <w:basedOn w:val="DefaultParagraphFont"/>
  </w:style>
  <w:style w:type="character" w:customStyle="1" w:styleId="cat-ExternalSystemDefinedgrp-20rplc-9">
    <w:name w:val="cat-ExternalSystemDefined grp-20 rplc-9"/>
    <w:basedOn w:val="DefaultParagraphFont"/>
  </w:style>
  <w:style w:type="character" w:customStyle="1" w:styleId="cat-Timegrp-16rplc-10">
    <w:name w:val="cat-Time grp-16 rplc-10"/>
    <w:basedOn w:val="DefaultParagraphFont"/>
  </w:style>
  <w:style w:type="character" w:customStyle="1" w:styleId="cat-UserDefinedgrp-22rplc-12">
    <w:name w:val="cat-UserDefined grp-22 rplc-12"/>
    <w:basedOn w:val="DefaultParagraphFont"/>
  </w:style>
  <w:style w:type="character" w:customStyle="1" w:styleId="cat-Addressgrp-3rplc-13">
    <w:name w:val="cat-Address grp-3 rplc-13"/>
    <w:basedOn w:val="DefaultParagraphFont"/>
  </w:style>
  <w:style w:type="character" w:customStyle="1" w:styleId="cat-Addressgrp-4rplc-14">
    <w:name w:val="cat-Address grp-4 rplc-14"/>
    <w:basedOn w:val="DefaultParagraphFont"/>
  </w:style>
  <w:style w:type="character" w:customStyle="1" w:styleId="cat-Sumgrp-13rplc-15">
    <w:name w:val="cat-Sum grp-13 rplc-15"/>
    <w:basedOn w:val="DefaultParagraphFont"/>
  </w:style>
  <w:style w:type="character" w:customStyle="1" w:styleId="cat-Dategrp-7rplc-16">
    <w:name w:val="cat-Date grp-7 rplc-16"/>
    <w:basedOn w:val="DefaultParagraphFont"/>
  </w:style>
  <w:style w:type="character" w:customStyle="1" w:styleId="cat-UserDefinedgrp-24rplc-17">
    <w:name w:val="cat-UserDefined grp-24 rplc-17"/>
    <w:basedOn w:val="DefaultParagraphFont"/>
  </w:style>
  <w:style w:type="character" w:customStyle="1" w:styleId="cat-UserDefinedgrp-25rplc-20">
    <w:name w:val="cat-UserDefined grp-25 rplc-20"/>
    <w:basedOn w:val="DefaultParagraphFont"/>
  </w:style>
  <w:style w:type="character" w:customStyle="1" w:styleId="cat-FIOgrp-11rplc-21">
    <w:name w:val="cat-FIO grp-11 rplc-21"/>
    <w:basedOn w:val="DefaultParagraphFont"/>
  </w:style>
  <w:style w:type="character" w:customStyle="1" w:styleId="cat-UserDefinedgrp-27rplc-22">
    <w:name w:val="cat-UserDefined grp-27 rplc-22"/>
    <w:basedOn w:val="DefaultParagraphFont"/>
  </w:style>
  <w:style w:type="character" w:customStyle="1" w:styleId="cat-UserDefinedgrp-26rplc-23">
    <w:name w:val="cat-UserDefined grp-26 rplc-23"/>
    <w:basedOn w:val="DefaultParagraphFont"/>
  </w:style>
  <w:style w:type="character" w:customStyle="1" w:styleId="cat-UserDefinedgrp-25rplc-25">
    <w:name w:val="cat-UserDefined grp-25 rplc-25"/>
    <w:basedOn w:val="DefaultParagraphFont"/>
  </w:style>
  <w:style w:type="character" w:customStyle="1" w:styleId="cat-UserDefinedgrp-28rplc-27">
    <w:name w:val="cat-UserDefined grp-28 rplc-27"/>
    <w:basedOn w:val="DefaultParagraphFont"/>
  </w:style>
  <w:style w:type="character" w:customStyle="1" w:styleId="cat-Sumgrp-14rplc-28">
    <w:name w:val="cat-Sum grp-14 rplc-28"/>
    <w:basedOn w:val="DefaultParagraphFont"/>
  </w:style>
  <w:style w:type="character" w:customStyle="1" w:styleId="cat-Addressgrp-5rplc-29">
    <w:name w:val="cat-Address grp-5 rplc-29"/>
    <w:basedOn w:val="DefaultParagraphFont"/>
  </w:style>
  <w:style w:type="character" w:customStyle="1" w:styleId="cat-Addressgrp-1rplc-30">
    <w:name w:val="cat-Address grp-1 rplc-30"/>
    <w:basedOn w:val="DefaultParagraphFont"/>
  </w:style>
  <w:style w:type="character" w:customStyle="1" w:styleId="cat-UserDefinedgrp-29rplc-31">
    <w:name w:val="cat-UserDefined grp-29 rplc-31"/>
    <w:basedOn w:val="DefaultParagraphFont"/>
  </w:style>
  <w:style w:type="character" w:customStyle="1" w:styleId="cat-FIOgrp-12rplc-35">
    <w:name w:val="cat-FIO grp-12 rplc-35"/>
    <w:basedOn w:val="DefaultParagraphFont"/>
  </w:style>
  <w:style w:type="character" w:customStyle="1" w:styleId="cat-FIOgrp-12rplc-36">
    <w:name w:val="cat-FIO grp-12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3865/ebf5dddb0d5fcdf25d19cbc40c405fc254be2f76/" TargetMode="External" /><Relationship Id="rId5" Type="http://schemas.openxmlformats.org/officeDocument/2006/relationships/hyperlink" Target="file:///J:\judge_3\&#1040;&#1044;&#1052;&#1048;&#1053;&#1048;&#1057;&#1058;&#1056;&#1040;&#1058;&#1048;&#1042;&#1050;&#1040;\23.08.2013\4788%20&#1074;&#1077;&#1085;&#1075;&#1086;%2020.25.doc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